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5353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Михаила Вячеславовича, </w:t>
      </w:r>
      <w:r>
        <w:rPr>
          <w:rStyle w:val="cat-UserDefinedgrp-27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8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судом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>в период времени с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ч.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9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Style w:val="cat-UserDefinedgrp-30rplc-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наличие отягчающего обстоятельства, данные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сорок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95559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11">
    <w:name w:val="cat-UserDefined grp-27 rplc-11"/>
    <w:basedOn w:val="DefaultParagraphFont"/>
  </w:style>
  <w:style w:type="character" w:customStyle="1" w:styleId="cat-UserDefinedgrp-28rplc-19">
    <w:name w:val="cat-UserDefined grp-28 rplc-19"/>
    <w:basedOn w:val="DefaultParagraphFont"/>
  </w:style>
  <w:style w:type="character" w:customStyle="1" w:styleId="cat-UserDefinedgrp-29rplc-30">
    <w:name w:val="cat-UserDefined grp-29 rplc-30"/>
    <w:basedOn w:val="DefaultParagraphFont"/>
  </w:style>
  <w:style w:type="character" w:customStyle="1" w:styleId="cat-UserDefinedgrp-30rplc-40">
    <w:name w:val="cat-UserDefined grp-30 rplc-4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45291-E409-432E-A24E-87F8FE85DA3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